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5FB07">
      <w:pPr>
        <w:spacing w:before="0" w:after="8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  <w:t>中南大学创业孵化基地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</w:rPr>
        <w:t>校企协同大学生项目团队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  <w:t>征集报名表</w:t>
      </w:r>
    </w:p>
    <w:p w14:paraId="42AEAC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  <w:rPr>
          <w:rFonts w:ascii="Arial" w:hAnsi="Arial" w:eastAsia="楷体"/>
          <w:b w:val="0"/>
          <w:color w:val="000000"/>
          <w:sz w:val="28"/>
          <w:szCs w:val="24"/>
        </w:rPr>
      </w:pPr>
      <w:r>
        <w:rPr>
          <w:rFonts w:ascii="Arial" w:hAnsi="Arial" w:eastAsia="楷体"/>
          <w:b w:val="0"/>
          <w:color w:val="000000"/>
          <w:sz w:val="28"/>
          <w:szCs w:val="24"/>
        </w:rPr>
        <w:t>项目名称：</w:t>
      </w:r>
    </w:p>
    <w:p w14:paraId="18B702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  <w:rPr>
          <w:rFonts w:hint="default" w:ascii="Arial" w:hAnsi="Arial" w:eastAsia="楷体"/>
          <w:b w:val="0"/>
          <w:color w:val="000000"/>
          <w:sz w:val="28"/>
          <w:szCs w:val="24"/>
          <w:lang w:val="en-US" w:eastAsia="zh-CN"/>
        </w:rPr>
      </w:pPr>
      <w:r>
        <w:rPr>
          <w:rFonts w:hint="eastAsia" w:eastAsia="楷体"/>
          <w:b w:val="0"/>
          <w:color w:val="000000"/>
          <w:sz w:val="28"/>
          <w:szCs w:val="24"/>
          <w:lang w:val="en-US" w:eastAsia="zh-CN"/>
        </w:rPr>
        <w:t xml:space="preserve">                                                                   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5"/>
        <w:gridCol w:w="2315"/>
        <w:gridCol w:w="2315"/>
        <w:gridCol w:w="2315"/>
      </w:tblGrid>
      <w:tr w14:paraId="03660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3EC28671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315" w:type="dxa"/>
            <w:vAlign w:val="center"/>
          </w:tcPr>
          <w:p w14:paraId="63EBC8AD">
            <w:pPr>
              <w:spacing w:before="0" w:after="0" w:line="288" w:lineRule="auto"/>
              <w:ind w:lef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F2F2F2"/>
            <w:vAlign w:val="center"/>
          </w:tcPr>
          <w:p w14:paraId="5B09CBFA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2315" w:type="dxa"/>
            <w:vAlign w:val="center"/>
          </w:tcPr>
          <w:p w14:paraId="363EBBB3">
            <w:pPr>
              <w:spacing w:before="0" w:after="0" w:line="288" w:lineRule="auto"/>
              <w:ind w:left="0" w:firstLine="0"/>
              <w:jc w:val="left"/>
            </w:pPr>
          </w:p>
        </w:tc>
      </w:tr>
      <w:tr w14:paraId="372CA9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3E83CA2F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所在二级学院</w:t>
            </w:r>
          </w:p>
        </w:tc>
        <w:tc>
          <w:tcPr>
            <w:tcW w:w="2315" w:type="dxa"/>
            <w:vAlign w:val="center"/>
          </w:tcPr>
          <w:p w14:paraId="2A78C7A9">
            <w:pPr>
              <w:spacing w:before="0" w:after="0" w:line="288" w:lineRule="auto"/>
              <w:ind w:lef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F2F2F2"/>
            <w:vAlign w:val="center"/>
          </w:tcPr>
          <w:p w14:paraId="482C4EE8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本/研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15" w:type="dxa"/>
            <w:vAlign w:val="center"/>
          </w:tcPr>
          <w:p w14:paraId="11B44A0E">
            <w:pPr>
              <w:spacing w:before="0" w:after="0" w:line="288" w:lineRule="auto"/>
              <w:ind w:left="0" w:firstLine="0"/>
              <w:jc w:val="left"/>
            </w:pPr>
          </w:p>
        </w:tc>
      </w:tr>
      <w:tr w14:paraId="7A087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30D7A50A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2315" w:type="dxa"/>
            <w:vAlign w:val="center"/>
          </w:tcPr>
          <w:p w14:paraId="43A4F1A6">
            <w:pPr>
              <w:spacing w:before="0" w:after="0" w:line="288" w:lineRule="auto"/>
              <w:ind w:lef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F2F2F2"/>
            <w:vAlign w:val="center"/>
          </w:tcPr>
          <w:p w14:paraId="69DF0556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315" w:type="dxa"/>
            <w:vAlign w:val="center"/>
          </w:tcPr>
          <w:p w14:paraId="159D3594">
            <w:pPr>
              <w:spacing w:before="0" w:after="0" w:line="288" w:lineRule="auto"/>
              <w:ind w:left="0" w:firstLine="0"/>
              <w:jc w:val="left"/>
            </w:pPr>
          </w:p>
        </w:tc>
      </w:tr>
      <w:tr w14:paraId="26D11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1FA5F603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15" w:type="dxa"/>
            <w:vAlign w:val="center"/>
          </w:tcPr>
          <w:p w14:paraId="37578DB7">
            <w:pPr>
              <w:spacing w:before="0" w:after="0" w:line="288" w:lineRule="auto"/>
              <w:ind w:lef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F2F2F2"/>
            <w:vAlign w:val="center"/>
          </w:tcPr>
          <w:p w14:paraId="130FC7A9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微信号</w:t>
            </w:r>
          </w:p>
        </w:tc>
        <w:tc>
          <w:tcPr>
            <w:tcW w:w="2315" w:type="dxa"/>
            <w:vAlign w:val="center"/>
          </w:tcPr>
          <w:p w14:paraId="14FFD46C">
            <w:pPr>
              <w:spacing w:before="0" w:after="0" w:line="288" w:lineRule="auto"/>
              <w:ind w:left="0" w:firstLine="0"/>
              <w:jc w:val="left"/>
            </w:pPr>
          </w:p>
        </w:tc>
      </w:tr>
      <w:tr w14:paraId="7D754E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62851720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2315" w:type="dxa"/>
            <w:vAlign w:val="center"/>
          </w:tcPr>
          <w:p w14:paraId="22D5B5A6">
            <w:pPr>
              <w:spacing w:before="0" w:after="0" w:line="288" w:lineRule="auto"/>
              <w:ind w:lef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F2F2F2"/>
            <w:vAlign w:val="center"/>
          </w:tcPr>
          <w:p w14:paraId="65DE5636">
            <w:pPr>
              <w:spacing w:before="0" w:after="0" w:line="288" w:lineRule="auto"/>
              <w:ind w:left="0" w:firstLine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315" w:type="dxa"/>
            <w:vAlign w:val="center"/>
          </w:tcPr>
          <w:p w14:paraId="7EC9291B">
            <w:pPr>
              <w:spacing w:before="0" w:after="0" w:line="288" w:lineRule="auto"/>
              <w:ind w:left="0" w:firstLine="0"/>
              <w:jc w:val="left"/>
            </w:pPr>
          </w:p>
        </w:tc>
      </w:tr>
      <w:tr w14:paraId="5FBE82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399F933E">
            <w:pPr>
              <w:spacing w:before="0" w:after="0" w:line="288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宋体"/>
                <w:b/>
                <w:color w:val="000000"/>
                <w:sz w:val="24"/>
                <w:szCs w:val="24"/>
              </w:rPr>
              <w:t>报名岗位</w:t>
            </w:r>
          </w:p>
        </w:tc>
        <w:tc>
          <w:tcPr>
            <w:tcW w:w="6945" w:type="dxa"/>
            <w:gridSpan w:val="3"/>
            <w:vAlign w:val="center"/>
          </w:tcPr>
          <w:p w14:paraId="63C1C505">
            <w:pPr>
              <w:spacing w:before="0" w:after="0" w:line="288" w:lineRule="auto"/>
              <w:ind w:left="0" w:firstLine="0"/>
              <w:jc w:val="left"/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</w:pPr>
            <w:bookmarkStart w:id="0" w:name="_GoBack"/>
            <w:bookmarkEnd w:id="0"/>
          </w:p>
        </w:tc>
      </w:tr>
      <w:tr w14:paraId="1CA5A3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0C112339">
            <w:pPr>
              <w:spacing w:before="0" w:after="0" w:line="288" w:lineRule="auto"/>
              <w:ind w:left="0" w:firstLine="0"/>
              <w:jc w:val="center"/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/>
                <w:b/>
                <w:color w:val="000000"/>
                <w:sz w:val="24"/>
                <w:szCs w:val="24"/>
              </w:rPr>
              <w:t>个人</w:t>
            </w:r>
            <w:r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  <w:t>志趣</w:t>
            </w:r>
          </w:p>
          <w:p w14:paraId="0320CE7A">
            <w:pPr>
              <w:spacing w:before="0" w:after="0" w:line="288" w:lineRule="auto"/>
              <w:ind w:left="0" w:firstLine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  <w:t>对项目有无建议</w:t>
            </w:r>
          </w:p>
        </w:tc>
        <w:tc>
          <w:tcPr>
            <w:tcW w:w="6945" w:type="dxa"/>
            <w:gridSpan w:val="3"/>
            <w:vAlign w:val="center"/>
          </w:tcPr>
          <w:p w14:paraId="0E12E2B7">
            <w:pPr>
              <w:spacing w:before="0" w:after="0" w:line="288" w:lineRule="auto"/>
              <w:ind w:left="0"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（请介绍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希望参与项目发展的工作方向、有无相关特长等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）</w:t>
            </w:r>
          </w:p>
        </w:tc>
      </w:tr>
      <w:tr w14:paraId="044F4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525EDBC2">
            <w:pPr>
              <w:spacing w:before="0" w:after="0" w:line="288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宋体"/>
                <w:b/>
                <w:color w:val="000000"/>
                <w:sz w:val="24"/>
                <w:szCs w:val="24"/>
              </w:rPr>
              <w:t>项目及竞赛经历</w:t>
            </w:r>
          </w:p>
        </w:tc>
        <w:tc>
          <w:tcPr>
            <w:tcW w:w="6945" w:type="dxa"/>
            <w:gridSpan w:val="3"/>
            <w:vAlign w:val="center"/>
          </w:tcPr>
          <w:p w14:paraId="5DF20D63">
            <w:pPr>
              <w:spacing w:before="0" w:after="0" w:line="288" w:lineRule="auto"/>
              <w:ind w:left="0"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（请列举参与过的创新创业项目、学科竞赛及获奖情况等）</w:t>
            </w:r>
          </w:p>
        </w:tc>
      </w:tr>
      <w:tr w14:paraId="7CD2E4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315" w:type="dxa"/>
            <w:shd w:val="clear" w:color="auto" w:fill="F2F2F2"/>
            <w:vAlign w:val="center"/>
          </w:tcPr>
          <w:p w14:paraId="1F9E0FEE">
            <w:pPr>
              <w:spacing w:before="0" w:after="0" w:line="288" w:lineRule="auto"/>
              <w:ind w:left="0" w:firstLine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其他需要说明事项</w:t>
            </w:r>
          </w:p>
        </w:tc>
        <w:tc>
          <w:tcPr>
            <w:tcW w:w="6945" w:type="dxa"/>
            <w:gridSpan w:val="3"/>
            <w:vAlign w:val="center"/>
          </w:tcPr>
          <w:p w14:paraId="1FD647B1">
            <w:pPr>
              <w:spacing w:before="0" w:after="0" w:line="288" w:lineRule="auto"/>
              <w:ind w:left="0" w:firstLine="0"/>
              <w:jc w:val="left"/>
            </w:pPr>
          </w:p>
        </w:tc>
      </w:tr>
    </w:tbl>
    <w:p w14:paraId="32BD7CD5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B9023CE-5048-41A5-96F1-A13944009D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4C2FC98B-3FDC-4422-8F79-AF4D19EF9869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A8EEF08-DA98-40F7-8220-D3213B0153E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4085A5C-FF94-466F-9D55-199B0A92F212}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592AE4AD-1DEC-446E-BD2E-A25B78D01521}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2F2E10"/>
    <w:rsid w:val="302D36B0"/>
    <w:rsid w:val="334F5042"/>
    <w:rsid w:val="43CC4F41"/>
    <w:rsid w:val="46D0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6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韩雷</cp:lastModifiedBy>
  <dcterms:modified xsi:type="dcterms:W3CDTF">2026-09-28T01:55:05Z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eyJoZGlkIjoiOWZlNzJkOTM5MTk1MGFiNjgyNGY5M2RiODhmOWNjOGYiLCJ1c2VySWQiOiI1NDcyODYwNzEifQ==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C87B16BE3CA64DE2B5790E7772ED0782_13</vt:lpwstr>
  </property>
</Properties>
</file>